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28DC02" w14:textId="77777777" w:rsidR="000A421C" w:rsidRDefault="004E0B72">
      <w:pPr>
        <w:jc w:val="center"/>
        <w:rPr>
          <w:rFonts w:cstheme="minorHAnsi"/>
        </w:rPr>
      </w:pPr>
      <w:r>
        <w:rPr>
          <w:noProof/>
        </w:rPr>
        <w:drawing>
          <wp:inline distT="0" distB="0" distL="0" distR="0" wp14:anchorId="04E17996" wp14:editId="5902333A">
            <wp:extent cx="1440180" cy="1440180"/>
            <wp:effectExtent l="0" t="0" r="0" b="0"/>
            <wp:docPr id="3" name="Picture 14" descr="D:\New Photos\ASTU eblem\1380331_536330713126975_41235895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14" descr="D:\New Photos\ASTU eblem\1380331_536330713126975_412358956_n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440180" cy="1440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447419B4" wp14:editId="350ADBDE">
                <wp:simplePos x="0" y="0"/>
                <wp:positionH relativeFrom="column">
                  <wp:posOffset>-402590</wp:posOffset>
                </wp:positionH>
                <wp:positionV relativeFrom="paragraph">
                  <wp:posOffset>1542415</wp:posOffset>
                </wp:positionV>
                <wp:extent cx="6620510" cy="981075"/>
                <wp:effectExtent l="0" t="0" r="0" b="0"/>
                <wp:wrapNone/>
                <wp:docPr id="1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0040" cy="980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rgbClr val="FFFFFF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/>
                      </wps:style>
                      <wps:txbx>
                        <w:txbxContent>
                          <w:p w14:paraId="64B3EE65" w14:textId="77777777" w:rsidR="000A421C" w:rsidRDefault="004E0B72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rFonts w:ascii="Arial Rounded MT Bold" w:hAnsi="Arial Rounded MT Bold"/>
                                <w:b/>
                                <w:color w:val="000000" w:themeColor="text1"/>
                                <w:sz w:val="52"/>
                                <w:szCs w:val="58"/>
                              </w:rPr>
                              <w:t>Adama Science and Technology University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47419B4" id="Text Box 13" o:spid="_x0000_s1026" style="position:absolute;left:0;text-align:left;margin-left:-31.7pt;margin-top:121.45pt;width:521.3pt;height:77.2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" filled="f" stroked="f">
                <v:textbox style="mso-fit-shape-to-text:t">
                  <w:txbxContent>
                    <w:p w14:paraId="64B3EE65" w14:textId="77777777" w:rsidR="000A421C" w:rsidRDefault="004E0B72">
                      <w:pPr>
                        <w:pStyle w:val="FrameContents"/>
                        <w:jc w:val="center"/>
                      </w:pPr>
                      <w:r>
                        <w:rPr>
                          <w:rFonts w:ascii="Arial Rounded MT Bold" w:hAnsi="Arial Rounded MT Bold"/>
                          <w:b/>
                          <w:color w:val="000000" w:themeColor="text1"/>
                          <w:sz w:val="52"/>
                          <w:szCs w:val="58"/>
                        </w:rPr>
                        <w:t>Adama Science and Technology University</w:t>
                      </w:r>
                    </w:p>
                  </w:txbxContent>
                </v:textbox>
              </v:rect>
            </w:pict>
          </mc:Fallback>
        </mc:AlternateContent>
      </w:r>
    </w:p>
    <w:p w14:paraId="068D0695" w14:textId="77777777" w:rsidR="000A421C" w:rsidRDefault="000A421C">
      <w:pPr>
        <w:jc w:val="center"/>
        <w:rPr>
          <w:rFonts w:cstheme="minorHAnsi"/>
        </w:rPr>
      </w:pPr>
    </w:p>
    <w:p w14:paraId="6B422B0A" w14:textId="77777777" w:rsidR="000A421C" w:rsidRDefault="000A421C">
      <w:pPr>
        <w:jc w:val="center"/>
        <w:rPr>
          <w:rFonts w:cstheme="minorHAnsi"/>
        </w:rPr>
      </w:pPr>
    </w:p>
    <w:p w14:paraId="6479FF37" w14:textId="77777777" w:rsidR="000A421C" w:rsidRDefault="000A421C">
      <w:pPr>
        <w:rPr>
          <w:rFonts w:cstheme="minorHAnsi"/>
        </w:rPr>
      </w:pPr>
    </w:p>
    <w:p w14:paraId="3740C011" w14:textId="77777777" w:rsidR="000A421C" w:rsidRDefault="000A421C">
      <w:pPr>
        <w:rPr>
          <w:rFonts w:cstheme="minorHAnsi"/>
        </w:rPr>
      </w:pPr>
    </w:p>
    <w:p w14:paraId="4A1512E8" w14:textId="77777777" w:rsidR="000A421C" w:rsidRDefault="000A421C">
      <w:pPr>
        <w:jc w:val="center"/>
        <w:rPr>
          <w:rFonts w:cstheme="minorHAnsi"/>
          <w:b/>
          <w:sz w:val="32"/>
        </w:rPr>
      </w:pPr>
    </w:p>
    <w:p w14:paraId="25833A1B" w14:textId="77777777" w:rsidR="000A421C" w:rsidRDefault="004E0B72">
      <w:pPr>
        <w:jc w:val="center"/>
        <w:rPr>
          <w:rFonts w:cstheme="minorHAnsi"/>
          <w:b/>
          <w:sz w:val="32"/>
        </w:rPr>
      </w:pPr>
      <w:r>
        <w:rPr>
          <w:rFonts w:cstheme="minorHAnsi"/>
          <w:b/>
          <w:sz w:val="32"/>
        </w:rPr>
        <w:t>School of Electrical Engineering and Computing</w:t>
      </w:r>
    </w:p>
    <w:p w14:paraId="3658DFE5" w14:textId="7402ECBF" w:rsidR="000A421C" w:rsidRDefault="004E0B72">
      <w:pPr>
        <w:jc w:val="center"/>
        <w:rPr>
          <w:rFonts w:cstheme="minorHAnsi"/>
          <w:b/>
          <w:sz w:val="24"/>
        </w:rPr>
      </w:pPr>
      <w:r>
        <w:rPr>
          <w:rFonts w:cstheme="minorHAnsi"/>
          <w:b/>
          <w:bCs/>
          <w:sz w:val="32"/>
          <w:szCs w:val="32"/>
        </w:rPr>
        <w:t xml:space="preserve">Course Title:  </w:t>
      </w:r>
      <w:r w:rsidR="00345BAE">
        <w:rPr>
          <w:rFonts w:cstheme="minorHAnsi"/>
          <w:b/>
          <w:bCs/>
          <w:sz w:val="32"/>
          <w:szCs w:val="32"/>
        </w:rPr>
        <w:t>***************</w:t>
      </w:r>
    </w:p>
    <w:p w14:paraId="3DE191E1" w14:textId="77777777" w:rsidR="00345BAE" w:rsidRDefault="004E0B72" w:rsidP="00345BAE">
      <w:pPr>
        <w:spacing w:line="240" w:lineRule="auto"/>
        <w:jc w:val="center"/>
        <w:rPr>
          <w:rFonts w:cstheme="minorHAnsi"/>
          <w:b/>
          <w:bCs/>
          <w:sz w:val="32"/>
          <w:szCs w:val="32"/>
        </w:rPr>
      </w:pPr>
      <w:r>
        <w:rPr>
          <w:rFonts w:cstheme="minorHAnsi"/>
          <w:b/>
          <w:sz w:val="32"/>
          <w:szCs w:val="32"/>
        </w:rPr>
        <w:t xml:space="preserve">Title:  </w:t>
      </w:r>
      <w:r>
        <w:rPr>
          <w:rFonts w:cstheme="minorHAnsi"/>
          <w:sz w:val="32"/>
          <w:szCs w:val="32"/>
        </w:rPr>
        <w:t xml:space="preserve"> </w:t>
      </w:r>
      <w:r w:rsidR="00345BAE">
        <w:rPr>
          <w:rFonts w:cstheme="minorHAnsi"/>
          <w:b/>
          <w:bCs/>
          <w:sz w:val="32"/>
          <w:szCs w:val="32"/>
        </w:rPr>
        <w:t>***************</w:t>
      </w:r>
    </w:p>
    <w:p w14:paraId="262D6CDF" w14:textId="30C7306E" w:rsidR="000A421C" w:rsidRDefault="004E0B72" w:rsidP="00345BAE">
      <w:pPr>
        <w:spacing w:line="240" w:lineRule="auto"/>
        <w:jc w:val="center"/>
        <w:rPr>
          <w:sz w:val="32"/>
          <w:szCs w:val="32"/>
        </w:rPr>
      </w:pPr>
      <w:r>
        <w:rPr>
          <w:rFonts w:cstheme="minorHAnsi"/>
          <w:b/>
          <w:sz w:val="32"/>
          <w:szCs w:val="32"/>
        </w:rPr>
        <w:t>Lab N</w:t>
      </w:r>
      <w:r>
        <w:rPr>
          <w:rFonts w:cstheme="minorHAnsi"/>
          <w:b/>
          <w:sz w:val="32"/>
          <w:szCs w:val="32"/>
          <w:u w:val="single"/>
        </w:rPr>
        <w:t>o</w:t>
      </w:r>
      <w:r>
        <w:rPr>
          <w:rFonts w:cstheme="minorHAnsi"/>
          <w:b/>
          <w:sz w:val="32"/>
          <w:szCs w:val="32"/>
        </w:rPr>
        <w:t xml:space="preserve">:  </w:t>
      </w:r>
      <w:r w:rsidR="00345BAE">
        <w:rPr>
          <w:rFonts w:cstheme="minorHAnsi"/>
          <w:b/>
          <w:sz w:val="32"/>
          <w:szCs w:val="32"/>
        </w:rPr>
        <w:t>*</w:t>
      </w:r>
    </w:p>
    <w:p w14:paraId="37B67191" w14:textId="7AF57341" w:rsidR="000A421C" w:rsidRDefault="004E0B72">
      <w:pPr>
        <w:spacing w:line="240" w:lineRule="auto"/>
        <w:jc w:val="center"/>
        <w:rPr>
          <w:rFonts w:cstheme="minorHAnsi"/>
          <w:b/>
          <w:sz w:val="24"/>
        </w:rPr>
      </w:pPr>
      <w:r>
        <w:rPr>
          <w:rFonts w:cstheme="minorHAnsi"/>
          <w:b/>
          <w:sz w:val="32"/>
          <w:szCs w:val="32"/>
        </w:rPr>
        <w:t xml:space="preserve">Group:  </w:t>
      </w:r>
      <w:r w:rsidR="00345BAE">
        <w:rPr>
          <w:rFonts w:cstheme="minorHAnsi"/>
          <w:b/>
          <w:sz w:val="32"/>
          <w:szCs w:val="32"/>
        </w:rPr>
        <w:t>*</w:t>
      </w:r>
    </w:p>
    <w:p w14:paraId="6D2F973F" w14:textId="77777777" w:rsidR="000A421C" w:rsidRDefault="000A421C">
      <w:pPr>
        <w:spacing w:line="240" w:lineRule="auto"/>
        <w:jc w:val="center"/>
        <w:rPr>
          <w:rFonts w:cstheme="minorHAnsi"/>
          <w:b/>
          <w:sz w:val="24"/>
        </w:rPr>
      </w:pPr>
    </w:p>
    <w:p w14:paraId="55CA4857" w14:textId="77777777" w:rsidR="000A421C" w:rsidRDefault="004E0B72">
      <w:pPr>
        <w:jc w:val="center"/>
        <w:rPr>
          <w:rFonts w:cstheme="minorHAnsi"/>
          <w:b/>
          <w:sz w:val="28"/>
        </w:rPr>
      </w:pPr>
      <w:r>
        <w:rPr>
          <w:rFonts w:cstheme="minorHAnsi"/>
          <w:b/>
          <w:sz w:val="28"/>
        </w:rPr>
        <w:t>Group members</w:t>
      </w:r>
    </w:p>
    <w:p w14:paraId="4C462691" w14:textId="77777777" w:rsidR="000A421C" w:rsidRDefault="000A421C">
      <w:pPr>
        <w:pStyle w:val="ListParagraph"/>
        <w:ind w:left="3780"/>
        <w:rPr>
          <w:rFonts w:cstheme="minorHAnsi"/>
          <w:b/>
          <w:sz w:val="28"/>
          <w:szCs w:val="28"/>
        </w:rPr>
      </w:pPr>
    </w:p>
    <w:p w14:paraId="3A427745" w14:textId="5CDC5D1F" w:rsidR="000A421C" w:rsidRDefault="00345BAE">
      <w:pPr>
        <w:pStyle w:val="ListParagraph"/>
        <w:numPr>
          <w:ilvl w:val="0"/>
          <w:numId w:val="1"/>
        </w:numPr>
      </w:pPr>
      <w:r>
        <w:rPr>
          <w:rFonts w:cstheme="minorHAnsi"/>
          <w:b/>
          <w:bCs/>
          <w:sz w:val="32"/>
          <w:szCs w:val="32"/>
        </w:rPr>
        <w:t>***************</w:t>
      </w:r>
    </w:p>
    <w:p w14:paraId="22E66FCE" w14:textId="504F3FB1" w:rsidR="000A421C" w:rsidRDefault="00345BAE">
      <w:pPr>
        <w:pStyle w:val="ListParagraph"/>
        <w:numPr>
          <w:ilvl w:val="0"/>
          <w:numId w:val="1"/>
        </w:numPr>
      </w:pPr>
      <w:r>
        <w:rPr>
          <w:rFonts w:cstheme="minorHAnsi"/>
          <w:b/>
          <w:bCs/>
          <w:sz w:val="32"/>
          <w:szCs w:val="32"/>
        </w:rPr>
        <w:t>***************</w:t>
      </w:r>
    </w:p>
    <w:p w14:paraId="5528DBBD" w14:textId="77777777" w:rsidR="00345BAE" w:rsidRPr="00345BAE" w:rsidRDefault="00345BAE">
      <w:pPr>
        <w:pStyle w:val="ListParagraph"/>
        <w:numPr>
          <w:ilvl w:val="0"/>
          <w:numId w:val="1"/>
        </w:numPr>
      </w:pPr>
      <w:r>
        <w:rPr>
          <w:rFonts w:cstheme="minorHAnsi"/>
          <w:b/>
          <w:bCs/>
          <w:sz w:val="32"/>
          <w:szCs w:val="32"/>
        </w:rPr>
        <w:t>***************</w:t>
      </w:r>
    </w:p>
    <w:p w14:paraId="67D2418D" w14:textId="77777777" w:rsidR="00345BAE" w:rsidRPr="00345BAE" w:rsidRDefault="00345BAE">
      <w:pPr>
        <w:pStyle w:val="ListParagraph"/>
        <w:numPr>
          <w:ilvl w:val="0"/>
          <w:numId w:val="1"/>
        </w:numPr>
        <w:tabs>
          <w:tab w:val="left" w:pos="2890"/>
          <w:tab w:val="right" w:pos="9360"/>
        </w:tabs>
        <w:rPr>
          <w:b/>
          <w:i/>
          <w:sz w:val="28"/>
          <w:szCs w:val="28"/>
        </w:rPr>
      </w:pPr>
      <w:r>
        <w:rPr>
          <w:rFonts w:cstheme="minorHAnsi"/>
          <w:b/>
          <w:bCs/>
          <w:sz w:val="32"/>
          <w:szCs w:val="32"/>
        </w:rPr>
        <w:t>***************</w:t>
      </w:r>
    </w:p>
    <w:p w14:paraId="04B2E1C1" w14:textId="2B453165" w:rsidR="000A421C" w:rsidRDefault="00345BAE">
      <w:pPr>
        <w:pStyle w:val="ListParagraph"/>
        <w:numPr>
          <w:ilvl w:val="0"/>
          <w:numId w:val="1"/>
        </w:numPr>
        <w:tabs>
          <w:tab w:val="left" w:pos="2890"/>
          <w:tab w:val="right" w:pos="9360"/>
        </w:tabs>
        <w:rPr>
          <w:b/>
          <w:i/>
          <w:sz w:val="28"/>
          <w:szCs w:val="28"/>
        </w:rPr>
      </w:pPr>
      <w:r>
        <w:rPr>
          <w:rFonts w:cstheme="minorHAnsi"/>
          <w:b/>
          <w:bCs/>
          <w:sz w:val="32"/>
          <w:szCs w:val="32"/>
        </w:rPr>
        <w:t>***************</w:t>
      </w:r>
    </w:p>
    <w:p w14:paraId="5D8B5E29" w14:textId="77777777" w:rsidR="000A421C" w:rsidRDefault="000A421C">
      <w:pPr>
        <w:pStyle w:val="ListParagraph"/>
        <w:ind w:left="0"/>
      </w:pPr>
    </w:p>
    <w:p w14:paraId="3F0B6A23" w14:textId="3E1CA760" w:rsidR="000A421C" w:rsidRDefault="004E0B72" w:rsidP="00345BAE">
      <w:pPr>
        <w:pStyle w:val="ListParagraph"/>
        <w:ind w:left="2700"/>
        <w:rPr>
          <w:rFonts w:cstheme="minorHAnsi"/>
          <w:sz w:val="24"/>
        </w:rPr>
      </w:pPr>
      <w:r>
        <w:rPr>
          <w:rFonts w:cstheme="minorHAnsi"/>
          <w:sz w:val="24"/>
        </w:rPr>
        <w:t xml:space="preserve">                             </w:t>
      </w:r>
    </w:p>
    <w:p w14:paraId="22ED51BA" w14:textId="77777777" w:rsidR="000A421C" w:rsidRDefault="004E0B72">
      <w:pPr>
        <w:jc w:val="right"/>
        <w:rPr>
          <w:rFonts w:cstheme="minorHAnsi"/>
          <w:sz w:val="24"/>
        </w:rPr>
      </w:pPr>
      <w:r>
        <w:rPr>
          <w:rFonts w:cstheme="minorHAnsi"/>
          <w:b/>
          <w:sz w:val="24"/>
        </w:rPr>
        <w:t>D</w:t>
      </w:r>
      <w:r>
        <w:rPr>
          <w:rFonts w:cstheme="minorHAnsi"/>
          <w:b/>
          <w:sz w:val="24"/>
        </w:rPr>
        <w:t>ate of submission</w:t>
      </w:r>
      <w:r>
        <w:rPr>
          <w:rFonts w:cstheme="minorHAnsi"/>
          <w:sz w:val="24"/>
        </w:rPr>
        <w:t>: J</w:t>
      </w:r>
      <w:r>
        <w:rPr>
          <w:rFonts w:cstheme="minorHAnsi"/>
          <w:sz w:val="24"/>
        </w:rPr>
        <w:t>uly</w:t>
      </w:r>
      <w:r>
        <w:rPr>
          <w:rFonts w:cstheme="minorHAnsi"/>
          <w:sz w:val="24"/>
        </w:rPr>
        <w:t xml:space="preserve"> 1</w:t>
      </w:r>
      <w:r>
        <w:rPr>
          <w:rFonts w:cstheme="minorHAnsi"/>
          <w:sz w:val="24"/>
        </w:rPr>
        <w:t>8</w:t>
      </w:r>
      <w:r>
        <w:rPr>
          <w:rFonts w:cstheme="minorHAnsi"/>
          <w:sz w:val="24"/>
        </w:rPr>
        <w:t>, 2019</w:t>
      </w:r>
    </w:p>
    <w:p w14:paraId="65C49ED3" w14:textId="77777777" w:rsidR="00345BAE" w:rsidRDefault="004E0B72" w:rsidP="00345BAE">
      <w:r>
        <w:t xml:space="preserve"> </w:t>
      </w:r>
    </w:p>
    <w:p w14:paraId="2ABA8E2E" w14:textId="0177A369" w:rsidR="000A421C" w:rsidRPr="00345BAE" w:rsidRDefault="004E0B72" w:rsidP="00345BAE">
      <w:r>
        <w:rPr>
          <w:b/>
          <w:sz w:val="28"/>
        </w:rPr>
        <w:lastRenderedPageBreak/>
        <w:t>Objectives:</w:t>
      </w:r>
    </w:p>
    <w:p w14:paraId="51ED4125" w14:textId="77777777" w:rsidR="000A421C" w:rsidRDefault="004E0B72">
      <w:pPr>
        <w:pStyle w:val="ListParagraph"/>
        <w:numPr>
          <w:ilvl w:val="0"/>
          <w:numId w:val="2"/>
        </w:numPr>
        <w:ind w:left="0"/>
        <w:jc w:val="both"/>
      </w:pPr>
      <w:r>
        <w:t>To understand the Nodes of simplifying logic circuit</w:t>
      </w:r>
    </w:p>
    <w:p w14:paraId="15E8F865" w14:textId="77777777" w:rsidR="000A421C" w:rsidRDefault="004E0B72">
      <w:pPr>
        <w:pStyle w:val="ListParagraph"/>
        <w:numPr>
          <w:ilvl w:val="0"/>
          <w:numId w:val="2"/>
        </w:numPr>
        <w:ind w:left="0"/>
        <w:jc w:val="both"/>
      </w:pPr>
      <w:r>
        <w:t>To implement AOI circuit using NAND / NOR gates only</w:t>
      </w:r>
    </w:p>
    <w:p w14:paraId="258DE6E7" w14:textId="77777777" w:rsidR="000A421C" w:rsidRDefault="004E0B72">
      <w:pPr>
        <w:pStyle w:val="ListParagraph"/>
        <w:numPr>
          <w:ilvl w:val="0"/>
          <w:numId w:val="2"/>
        </w:numPr>
        <w:ind w:left="0"/>
        <w:jc w:val="both"/>
      </w:pPr>
      <w:r>
        <w:t>To understand the basic techniques of simplification</w:t>
      </w:r>
    </w:p>
    <w:p w14:paraId="6A462C9C" w14:textId="77777777" w:rsidR="00345BAE" w:rsidRDefault="00345BAE">
      <w:pPr>
        <w:rPr>
          <w:b/>
          <w:sz w:val="28"/>
        </w:rPr>
      </w:pPr>
    </w:p>
    <w:p w14:paraId="6D2C1DBB" w14:textId="77777777" w:rsidR="00345BAE" w:rsidRDefault="00345BAE">
      <w:pPr>
        <w:rPr>
          <w:b/>
          <w:sz w:val="28"/>
        </w:rPr>
      </w:pPr>
      <w:r>
        <w:rPr>
          <w:b/>
          <w:sz w:val="28"/>
        </w:rPr>
        <w:br w:type="page"/>
      </w:r>
    </w:p>
    <w:p w14:paraId="4FDFE5D6" w14:textId="72788D5D" w:rsidR="000A421C" w:rsidRDefault="004E0B72">
      <w:pPr>
        <w:rPr>
          <w:b/>
          <w:sz w:val="28"/>
        </w:rPr>
      </w:pPr>
      <w:r>
        <w:rPr>
          <w:b/>
          <w:sz w:val="28"/>
        </w:rPr>
        <w:lastRenderedPageBreak/>
        <w:t>Equipment requir</w:t>
      </w:r>
      <w:r>
        <w:rPr>
          <w:b/>
          <w:sz w:val="28"/>
        </w:rPr>
        <w:t>ed:</w:t>
      </w:r>
    </w:p>
    <w:p w14:paraId="5B812C3D" w14:textId="2AC15846" w:rsidR="000A421C" w:rsidRDefault="00345BAE">
      <w:pPr>
        <w:pStyle w:val="ListParagraph"/>
        <w:numPr>
          <w:ilvl w:val="0"/>
          <w:numId w:val="3"/>
        </w:numPr>
      </w:pPr>
      <w:r>
        <w:t>Thermometer</w:t>
      </w:r>
    </w:p>
    <w:p w14:paraId="5B3419DD" w14:textId="77777777" w:rsidR="00345BAE" w:rsidRDefault="00345BAE" w:rsidP="00345BAE">
      <w:pPr>
        <w:pStyle w:val="ListParagraph"/>
        <w:numPr>
          <w:ilvl w:val="0"/>
          <w:numId w:val="3"/>
        </w:numPr>
      </w:pPr>
      <w:r>
        <w:t>Ruler</w:t>
      </w:r>
    </w:p>
    <w:p w14:paraId="43F57203" w14:textId="04FE19D9" w:rsidR="000A421C" w:rsidRDefault="00345BAE" w:rsidP="00345BAE">
      <w:pPr>
        <w:pStyle w:val="ListParagraph"/>
        <w:numPr>
          <w:ilvl w:val="0"/>
          <w:numId w:val="3"/>
        </w:numPr>
      </w:pPr>
      <w:r>
        <w:t>Digital Beam balance</w:t>
      </w:r>
    </w:p>
    <w:p w14:paraId="4233BC8C" w14:textId="77777777" w:rsidR="00345BAE" w:rsidRDefault="00345BAE" w:rsidP="00345BAE">
      <w:pPr>
        <w:rPr>
          <w:b/>
          <w:sz w:val="28"/>
          <w:szCs w:val="28"/>
        </w:rPr>
      </w:pPr>
    </w:p>
    <w:p w14:paraId="6C6B43AA" w14:textId="77777777" w:rsidR="00345BAE" w:rsidRDefault="00345BAE" w:rsidP="00345BAE">
      <w:pPr>
        <w:rPr>
          <w:b/>
          <w:sz w:val="28"/>
          <w:szCs w:val="28"/>
        </w:rPr>
      </w:pPr>
    </w:p>
    <w:p w14:paraId="76CE38CA" w14:textId="77777777" w:rsidR="00345BAE" w:rsidRDefault="00345BAE" w:rsidP="00345BAE">
      <w:pPr>
        <w:rPr>
          <w:b/>
          <w:sz w:val="28"/>
          <w:szCs w:val="28"/>
        </w:rPr>
      </w:pPr>
    </w:p>
    <w:p w14:paraId="35D12FDD" w14:textId="77777777" w:rsidR="00345BAE" w:rsidRDefault="00345BAE" w:rsidP="00345BAE">
      <w:pPr>
        <w:rPr>
          <w:b/>
          <w:sz w:val="28"/>
          <w:szCs w:val="28"/>
        </w:rPr>
      </w:pPr>
    </w:p>
    <w:p w14:paraId="0D2157D9" w14:textId="77777777" w:rsidR="00345BAE" w:rsidRDefault="00345BAE" w:rsidP="00345BAE">
      <w:pPr>
        <w:rPr>
          <w:b/>
          <w:sz w:val="28"/>
          <w:szCs w:val="28"/>
        </w:rPr>
      </w:pPr>
    </w:p>
    <w:p w14:paraId="057DB80A" w14:textId="77777777" w:rsidR="00345BAE" w:rsidRDefault="00345BAE" w:rsidP="00345BAE">
      <w:pPr>
        <w:rPr>
          <w:b/>
          <w:sz w:val="28"/>
          <w:szCs w:val="28"/>
        </w:rPr>
      </w:pPr>
    </w:p>
    <w:p w14:paraId="746A168E" w14:textId="77777777" w:rsidR="00345BAE" w:rsidRDefault="00345BAE" w:rsidP="00345BAE">
      <w:pPr>
        <w:rPr>
          <w:b/>
          <w:sz w:val="28"/>
          <w:szCs w:val="28"/>
        </w:rPr>
      </w:pPr>
    </w:p>
    <w:p w14:paraId="2F731669" w14:textId="77777777" w:rsidR="00345BAE" w:rsidRDefault="00345BAE" w:rsidP="00345BAE">
      <w:pPr>
        <w:rPr>
          <w:b/>
          <w:sz w:val="28"/>
          <w:szCs w:val="28"/>
        </w:rPr>
      </w:pPr>
    </w:p>
    <w:p w14:paraId="54CBA20A" w14:textId="77777777" w:rsidR="00345BAE" w:rsidRDefault="00345BAE" w:rsidP="00345BAE">
      <w:pPr>
        <w:rPr>
          <w:b/>
          <w:sz w:val="28"/>
          <w:szCs w:val="28"/>
        </w:rPr>
      </w:pPr>
    </w:p>
    <w:p w14:paraId="5804C644" w14:textId="77777777" w:rsidR="00345BAE" w:rsidRDefault="00345BAE" w:rsidP="00345BAE">
      <w:pPr>
        <w:rPr>
          <w:b/>
          <w:sz w:val="28"/>
          <w:szCs w:val="28"/>
        </w:rPr>
      </w:pPr>
    </w:p>
    <w:p w14:paraId="3DAF92B7" w14:textId="77777777" w:rsidR="00345BAE" w:rsidRDefault="00345BAE" w:rsidP="00345BAE">
      <w:pPr>
        <w:rPr>
          <w:b/>
          <w:sz w:val="28"/>
          <w:szCs w:val="28"/>
        </w:rPr>
      </w:pPr>
    </w:p>
    <w:p w14:paraId="6E26F271" w14:textId="77777777" w:rsidR="00345BAE" w:rsidRDefault="00345BAE" w:rsidP="00345BAE">
      <w:pPr>
        <w:rPr>
          <w:b/>
          <w:sz w:val="28"/>
          <w:szCs w:val="28"/>
        </w:rPr>
      </w:pPr>
    </w:p>
    <w:p w14:paraId="3077F254" w14:textId="77777777" w:rsidR="00345BAE" w:rsidRDefault="00345BAE" w:rsidP="00345BAE">
      <w:pPr>
        <w:rPr>
          <w:b/>
          <w:sz w:val="28"/>
          <w:szCs w:val="28"/>
        </w:rPr>
      </w:pPr>
    </w:p>
    <w:p w14:paraId="627ED5DC" w14:textId="77777777" w:rsidR="00345BAE" w:rsidRDefault="00345BAE" w:rsidP="00345BAE">
      <w:pPr>
        <w:rPr>
          <w:b/>
          <w:sz w:val="28"/>
          <w:szCs w:val="28"/>
        </w:rPr>
      </w:pPr>
    </w:p>
    <w:p w14:paraId="2EDE6FA8" w14:textId="77777777" w:rsidR="00345BAE" w:rsidRDefault="00345BAE" w:rsidP="00345BAE">
      <w:pPr>
        <w:rPr>
          <w:b/>
          <w:sz w:val="28"/>
          <w:szCs w:val="28"/>
        </w:rPr>
      </w:pPr>
    </w:p>
    <w:p w14:paraId="6EDFDB32" w14:textId="77777777" w:rsidR="00345BAE" w:rsidRDefault="00345BAE" w:rsidP="00345BAE">
      <w:pPr>
        <w:rPr>
          <w:b/>
          <w:sz w:val="28"/>
          <w:szCs w:val="28"/>
        </w:rPr>
      </w:pPr>
    </w:p>
    <w:p w14:paraId="30A7A3DE" w14:textId="77777777" w:rsidR="00345BAE" w:rsidRDefault="00345BAE" w:rsidP="00345BAE">
      <w:pPr>
        <w:rPr>
          <w:b/>
          <w:sz w:val="28"/>
          <w:szCs w:val="28"/>
        </w:rPr>
      </w:pPr>
    </w:p>
    <w:p w14:paraId="67DD077C" w14:textId="77777777" w:rsidR="00345BAE" w:rsidRDefault="00345BAE" w:rsidP="00345BAE">
      <w:pPr>
        <w:rPr>
          <w:b/>
          <w:sz w:val="28"/>
          <w:szCs w:val="28"/>
        </w:rPr>
      </w:pPr>
    </w:p>
    <w:p w14:paraId="16918963" w14:textId="77777777" w:rsidR="00345BAE" w:rsidRDefault="00345BAE" w:rsidP="00345BAE">
      <w:pPr>
        <w:rPr>
          <w:b/>
          <w:sz w:val="28"/>
          <w:szCs w:val="28"/>
        </w:rPr>
      </w:pPr>
    </w:p>
    <w:p w14:paraId="6B9639F4" w14:textId="77777777" w:rsidR="00345BAE" w:rsidRDefault="00345BAE" w:rsidP="00345BAE">
      <w:pPr>
        <w:rPr>
          <w:b/>
          <w:sz w:val="28"/>
          <w:szCs w:val="28"/>
        </w:rPr>
      </w:pPr>
    </w:p>
    <w:p w14:paraId="3DB636BD" w14:textId="77777777" w:rsidR="00345BAE" w:rsidRDefault="00345BAE" w:rsidP="00345BAE">
      <w:pPr>
        <w:rPr>
          <w:b/>
          <w:sz w:val="28"/>
          <w:szCs w:val="28"/>
        </w:rPr>
      </w:pPr>
    </w:p>
    <w:p w14:paraId="5923E6D4" w14:textId="707204DF" w:rsidR="00345BAE" w:rsidRDefault="004E0B72" w:rsidP="00345BAE">
      <w:pPr>
        <w:rPr>
          <w:rFonts w:ascii="TimesNewRomanPSMT" w:eastAsia="Times New Roman" w:hAnsi="TimesNewRomanPSMT" w:cs="Times New Roman"/>
          <w:color w:val="000000"/>
          <w:sz w:val="24"/>
          <w:szCs w:val="24"/>
        </w:rPr>
      </w:pPr>
      <w:r>
        <w:rPr>
          <w:b/>
          <w:sz w:val="28"/>
          <w:szCs w:val="28"/>
        </w:rPr>
        <w:lastRenderedPageBreak/>
        <w:t>Introduction</w:t>
      </w:r>
      <w:r>
        <w:rPr>
          <w:rFonts w:ascii="TimesNewRomanPS-BoldMT" w:eastAsia="Times New Roman" w:hAnsi="TimesNewRomanPS-BoldMT" w:cs="Times New Roman"/>
          <w:b/>
          <w:bCs/>
          <w:color w:val="000000"/>
          <w:sz w:val="24"/>
          <w:szCs w:val="24"/>
        </w:rPr>
        <w:br/>
      </w:r>
    </w:p>
    <w:p w14:paraId="6131C92F" w14:textId="4DFFF8C0" w:rsidR="00345BAE" w:rsidRDefault="00345BAE" w:rsidP="00345BAE">
      <w:pPr>
        <w:rPr>
          <w:rFonts w:ascii="TimesNewRomanPSMT" w:eastAsia="Times New Roman" w:hAnsi="TimesNewRomanPSMT" w:cs="Times New Roman"/>
          <w:color w:val="000000"/>
          <w:sz w:val="24"/>
          <w:szCs w:val="24"/>
        </w:rPr>
      </w:pPr>
    </w:p>
    <w:p w14:paraId="6FF6AE12" w14:textId="6580DDF3" w:rsidR="00345BAE" w:rsidRDefault="00345BAE" w:rsidP="00345BAE">
      <w:pPr>
        <w:rPr>
          <w:rFonts w:ascii="TimesNewRomanPSMT" w:eastAsia="Times New Roman" w:hAnsi="TimesNewRomanPSMT" w:cs="Times New Roman"/>
          <w:color w:val="000000"/>
          <w:sz w:val="24"/>
          <w:szCs w:val="24"/>
        </w:rPr>
      </w:pPr>
    </w:p>
    <w:p w14:paraId="1BCFA565" w14:textId="0808DFAC" w:rsidR="00345BAE" w:rsidRDefault="00345BAE" w:rsidP="00345BAE">
      <w:pPr>
        <w:rPr>
          <w:rFonts w:ascii="TimesNewRomanPSMT" w:eastAsia="Times New Roman" w:hAnsi="TimesNewRomanPSMT" w:cs="Times New Roman"/>
          <w:color w:val="000000"/>
          <w:sz w:val="24"/>
          <w:szCs w:val="24"/>
        </w:rPr>
      </w:pPr>
    </w:p>
    <w:p w14:paraId="57798401" w14:textId="6BC9EEE1" w:rsidR="00345BAE" w:rsidRDefault="00345BAE" w:rsidP="00345BAE">
      <w:pPr>
        <w:rPr>
          <w:rFonts w:ascii="TimesNewRomanPSMT" w:eastAsia="Times New Roman" w:hAnsi="TimesNewRomanPSMT" w:cs="Times New Roman"/>
          <w:color w:val="000000"/>
          <w:sz w:val="24"/>
          <w:szCs w:val="24"/>
        </w:rPr>
      </w:pPr>
    </w:p>
    <w:p w14:paraId="3CDE29BF" w14:textId="31F44F8A" w:rsidR="00345BAE" w:rsidRDefault="00345BAE" w:rsidP="00345BAE">
      <w:pPr>
        <w:rPr>
          <w:rFonts w:ascii="TimesNewRomanPSMT" w:eastAsia="Times New Roman" w:hAnsi="TimesNewRomanPSMT" w:cs="Times New Roman"/>
          <w:color w:val="000000"/>
          <w:sz w:val="24"/>
          <w:szCs w:val="24"/>
        </w:rPr>
      </w:pPr>
    </w:p>
    <w:p w14:paraId="049C4218" w14:textId="79A047D7" w:rsidR="00345BAE" w:rsidRDefault="00345BAE" w:rsidP="00345BAE">
      <w:pPr>
        <w:rPr>
          <w:rFonts w:ascii="TimesNewRomanPSMT" w:eastAsia="Times New Roman" w:hAnsi="TimesNewRomanPSMT" w:cs="Times New Roman"/>
          <w:color w:val="000000"/>
          <w:sz w:val="24"/>
          <w:szCs w:val="24"/>
        </w:rPr>
      </w:pPr>
    </w:p>
    <w:p w14:paraId="14F0FAFE" w14:textId="7BD9ADB9" w:rsidR="00345BAE" w:rsidRDefault="00345BAE" w:rsidP="00345BAE">
      <w:pPr>
        <w:rPr>
          <w:rFonts w:ascii="TimesNewRomanPSMT" w:eastAsia="Times New Roman" w:hAnsi="TimesNewRomanPSMT" w:cs="Times New Roman"/>
          <w:color w:val="000000"/>
          <w:sz w:val="24"/>
          <w:szCs w:val="24"/>
        </w:rPr>
      </w:pPr>
    </w:p>
    <w:p w14:paraId="68EA8F09" w14:textId="097E3DCA" w:rsidR="00345BAE" w:rsidRDefault="00345BAE" w:rsidP="00345BAE">
      <w:pPr>
        <w:rPr>
          <w:rFonts w:ascii="TimesNewRomanPSMT" w:eastAsia="Times New Roman" w:hAnsi="TimesNewRomanPSMT" w:cs="Times New Roman"/>
          <w:color w:val="000000"/>
          <w:sz w:val="24"/>
          <w:szCs w:val="24"/>
        </w:rPr>
      </w:pPr>
    </w:p>
    <w:p w14:paraId="4B1528FA" w14:textId="05D1DA50" w:rsidR="00345BAE" w:rsidRDefault="00345BAE" w:rsidP="00345BAE">
      <w:pPr>
        <w:rPr>
          <w:rFonts w:ascii="TimesNewRomanPSMT" w:eastAsia="Times New Roman" w:hAnsi="TimesNewRomanPSMT" w:cs="Times New Roman"/>
          <w:color w:val="000000"/>
          <w:sz w:val="24"/>
          <w:szCs w:val="24"/>
        </w:rPr>
      </w:pPr>
    </w:p>
    <w:p w14:paraId="5EB0DA38" w14:textId="41B08829" w:rsidR="00345BAE" w:rsidRDefault="00345BAE" w:rsidP="00345BAE">
      <w:pPr>
        <w:rPr>
          <w:b/>
          <w:sz w:val="28"/>
        </w:rPr>
      </w:pPr>
    </w:p>
    <w:p w14:paraId="2C64635D" w14:textId="2244B1CA" w:rsidR="00345BAE" w:rsidRDefault="00345BAE" w:rsidP="00345BAE">
      <w:pPr>
        <w:rPr>
          <w:b/>
          <w:sz w:val="28"/>
        </w:rPr>
      </w:pPr>
    </w:p>
    <w:p w14:paraId="40656567" w14:textId="0CF00427" w:rsidR="00345BAE" w:rsidRDefault="00345BAE" w:rsidP="00345BAE">
      <w:pPr>
        <w:rPr>
          <w:b/>
          <w:sz w:val="28"/>
        </w:rPr>
      </w:pPr>
    </w:p>
    <w:p w14:paraId="6EDBF693" w14:textId="078F5E44" w:rsidR="00345BAE" w:rsidRDefault="00345BAE" w:rsidP="00345BAE">
      <w:pPr>
        <w:rPr>
          <w:b/>
          <w:sz w:val="28"/>
        </w:rPr>
      </w:pPr>
    </w:p>
    <w:p w14:paraId="222009BB" w14:textId="42221929" w:rsidR="00345BAE" w:rsidRDefault="00345BAE" w:rsidP="00345BAE">
      <w:pPr>
        <w:rPr>
          <w:b/>
          <w:sz w:val="28"/>
        </w:rPr>
      </w:pPr>
    </w:p>
    <w:p w14:paraId="312C05A6" w14:textId="00E17D49" w:rsidR="00345BAE" w:rsidRDefault="00345BAE" w:rsidP="00345BAE">
      <w:pPr>
        <w:rPr>
          <w:b/>
          <w:sz w:val="28"/>
        </w:rPr>
      </w:pPr>
    </w:p>
    <w:p w14:paraId="65901409" w14:textId="635D9827" w:rsidR="00345BAE" w:rsidRDefault="00345BAE" w:rsidP="00345BAE">
      <w:pPr>
        <w:rPr>
          <w:b/>
          <w:sz w:val="28"/>
        </w:rPr>
      </w:pPr>
    </w:p>
    <w:p w14:paraId="18A2F147" w14:textId="3E0EF3DB" w:rsidR="00345BAE" w:rsidRDefault="00345BAE" w:rsidP="00345BAE">
      <w:pPr>
        <w:rPr>
          <w:b/>
          <w:sz w:val="28"/>
        </w:rPr>
      </w:pPr>
    </w:p>
    <w:p w14:paraId="5EADE1D6" w14:textId="4FBDC14F" w:rsidR="00345BAE" w:rsidRDefault="00345BAE" w:rsidP="00345BAE">
      <w:pPr>
        <w:rPr>
          <w:b/>
          <w:sz w:val="28"/>
        </w:rPr>
      </w:pPr>
    </w:p>
    <w:p w14:paraId="3DADC320" w14:textId="4E236AC8" w:rsidR="00345BAE" w:rsidRDefault="00345BAE" w:rsidP="00345BAE">
      <w:pPr>
        <w:rPr>
          <w:b/>
          <w:sz w:val="28"/>
        </w:rPr>
      </w:pPr>
    </w:p>
    <w:p w14:paraId="3FC4516C" w14:textId="6974831C" w:rsidR="00345BAE" w:rsidRDefault="00345BAE" w:rsidP="00345BAE">
      <w:pPr>
        <w:rPr>
          <w:b/>
          <w:sz w:val="28"/>
        </w:rPr>
      </w:pPr>
    </w:p>
    <w:p w14:paraId="35D6B213" w14:textId="087A41C5" w:rsidR="00345BAE" w:rsidRDefault="00345BAE" w:rsidP="00345BAE">
      <w:pPr>
        <w:rPr>
          <w:b/>
          <w:sz w:val="28"/>
        </w:rPr>
      </w:pPr>
    </w:p>
    <w:p w14:paraId="5539E540" w14:textId="291CBB6B" w:rsidR="00345BAE" w:rsidRDefault="00345BAE" w:rsidP="00345BAE">
      <w:pPr>
        <w:rPr>
          <w:b/>
          <w:sz w:val="28"/>
        </w:rPr>
      </w:pPr>
    </w:p>
    <w:p w14:paraId="4E4EB251" w14:textId="77777777" w:rsidR="00345BAE" w:rsidRDefault="00345BAE" w:rsidP="00345BAE">
      <w:pPr>
        <w:rPr>
          <w:b/>
          <w:sz w:val="28"/>
        </w:rPr>
      </w:pPr>
    </w:p>
    <w:p w14:paraId="30FFE8CD" w14:textId="77777777" w:rsidR="00345BAE" w:rsidRDefault="00345BAE">
      <w:pPr>
        <w:rPr>
          <w:b/>
          <w:sz w:val="28"/>
        </w:rPr>
      </w:pPr>
    </w:p>
    <w:p w14:paraId="0DD8EF43" w14:textId="515B274F" w:rsidR="000A421C" w:rsidRDefault="004E0B72">
      <w:pPr>
        <w:rPr>
          <w:b/>
          <w:sz w:val="28"/>
        </w:rPr>
      </w:pPr>
      <w:r>
        <w:rPr>
          <w:b/>
          <w:sz w:val="28"/>
        </w:rPr>
        <w:lastRenderedPageBreak/>
        <w:t>PROCEDURE</w:t>
      </w:r>
    </w:p>
    <w:p w14:paraId="103ED42C" w14:textId="3C1B9AFA" w:rsidR="000A421C" w:rsidRDefault="000A421C">
      <w:pPr>
        <w:ind w:left="360"/>
        <w:rPr>
          <w:rStyle w:val="Strong"/>
          <w:rFonts w:ascii="Georgia" w:hAnsi="Georgia"/>
          <w:color w:val="333333"/>
          <w:highlight w:val="white"/>
        </w:rPr>
      </w:pPr>
    </w:p>
    <w:p w14:paraId="0A154297" w14:textId="6CA83F31" w:rsidR="00345BAE" w:rsidRDefault="00345BAE">
      <w:pPr>
        <w:ind w:left="360"/>
        <w:rPr>
          <w:rStyle w:val="Strong"/>
          <w:rFonts w:ascii="Georgia" w:hAnsi="Georgia"/>
          <w:color w:val="333333"/>
          <w:highlight w:val="white"/>
        </w:rPr>
      </w:pPr>
    </w:p>
    <w:p w14:paraId="0D8D3EAE" w14:textId="7EAA40B2" w:rsidR="00345BAE" w:rsidRDefault="00345BAE">
      <w:pPr>
        <w:ind w:left="360"/>
        <w:rPr>
          <w:rStyle w:val="Strong"/>
          <w:rFonts w:ascii="Georgia" w:hAnsi="Georgia"/>
          <w:color w:val="333333"/>
          <w:highlight w:val="white"/>
        </w:rPr>
      </w:pPr>
    </w:p>
    <w:p w14:paraId="6480E24D" w14:textId="3F7684B5" w:rsidR="00345BAE" w:rsidRDefault="00345BAE">
      <w:pPr>
        <w:ind w:left="360"/>
        <w:rPr>
          <w:rStyle w:val="Strong"/>
          <w:rFonts w:ascii="Georgia" w:hAnsi="Georgia"/>
          <w:color w:val="333333"/>
          <w:highlight w:val="white"/>
        </w:rPr>
      </w:pPr>
    </w:p>
    <w:p w14:paraId="40CDDA56" w14:textId="343DF321" w:rsidR="00345BAE" w:rsidRDefault="00345BAE">
      <w:pPr>
        <w:ind w:left="360"/>
        <w:rPr>
          <w:rStyle w:val="Strong"/>
          <w:rFonts w:ascii="Georgia" w:hAnsi="Georgia"/>
          <w:color w:val="333333"/>
          <w:highlight w:val="white"/>
        </w:rPr>
      </w:pPr>
    </w:p>
    <w:p w14:paraId="47A50351" w14:textId="207D1B76" w:rsidR="00345BAE" w:rsidRDefault="00345BAE">
      <w:pPr>
        <w:ind w:left="360"/>
        <w:rPr>
          <w:rStyle w:val="Strong"/>
          <w:rFonts w:ascii="Georgia" w:hAnsi="Georgia"/>
          <w:color w:val="333333"/>
          <w:highlight w:val="white"/>
        </w:rPr>
      </w:pPr>
    </w:p>
    <w:p w14:paraId="7A9339F5" w14:textId="7D235FC4" w:rsidR="00345BAE" w:rsidRDefault="00345BAE">
      <w:pPr>
        <w:ind w:left="360"/>
        <w:rPr>
          <w:rStyle w:val="Strong"/>
          <w:rFonts w:ascii="Georgia" w:hAnsi="Georgia"/>
          <w:color w:val="333333"/>
          <w:highlight w:val="white"/>
        </w:rPr>
      </w:pPr>
    </w:p>
    <w:p w14:paraId="511DD478" w14:textId="006CD996" w:rsidR="00345BAE" w:rsidRDefault="00345BAE">
      <w:pPr>
        <w:ind w:left="360"/>
        <w:rPr>
          <w:rStyle w:val="Strong"/>
          <w:rFonts w:ascii="Georgia" w:hAnsi="Georgia"/>
          <w:color w:val="333333"/>
          <w:highlight w:val="white"/>
        </w:rPr>
      </w:pPr>
    </w:p>
    <w:p w14:paraId="6AE408BC" w14:textId="49300BCF" w:rsidR="00345BAE" w:rsidRDefault="00345BAE">
      <w:pPr>
        <w:ind w:left="360"/>
        <w:rPr>
          <w:rStyle w:val="Strong"/>
          <w:rFonts w:ascii="Georgia" w:hAnsi="Georgia"/>
          <w:color w:val="333333"/>
          <w:highlight w:val="white"/>
        </w:rPr>
      </w:pPr>
    </w:p>
    <w:p w14:paraId="5341DEC9" w14:textId="210CB603" w:rsidR="00345BAE" w:rsidRDefault="00345BAE">
      <w:pPr>
        <w:ind w:left="360"/>
        <w:rPr>
          <w:rStyle w:val="Strong"/>
          <w:rFonts w:ascii="Georgia" w:hAnsi="Georgia"/>
          <w:color w:val="333333"/>
          <w:highlight w:val="white"/>
        </w:rPr>
      </w:pPr>
    </w:p>
    <w:p w14:paraId="7FAF67A1" w14:textId="072783D4" w:rsidR="00345BAE" w:rsidRDefault="00345BAE">
      <w:pPr>
        <w:ind w:left="360"/>
        <w:rPr>
          <w:rStyle w:val="Strong"/>
          <w:rFonts w:ascii="Georgia" w:hAnsi="Georgia"/>
          <w:color w:val="333333"/>
          <w:highlight w:val="white"/>
        </w:rPr>
      </w:pPr>
    </w:p>
    <w:p w14:paraId="11F904B4" w14:textId="19363912" w:rsidR="00345BAE" w:rsidRDefault="00345BAE">
      <w:pPr>
        <w:ind w:left="360"/>
        <w:rPr>
          <w:rStyle w:val="Strong"/>
          <w:rFonts w:ascii="Georgia" w:hAnsi="Georgia"/>
          <w:color w:val="333333"/>
          <w:highlight w:val="white"/>
        </w:rPr>
      </w:pPr>
    </w:p>
    <w:p w14:paraId="50382C8C" w14:textId="1611DBDE" w:rsidR="00345BAE" w:rsidRDefault="00345BAE">
      <w:pPr>
        <w:ind w:left="360"/>
        <w:rPr>
          <w:rStyle w:val="Strong"/>
          <w:rFonts w:ascii="Georgia" w:hAnsi="Georgia"/>
          <w:color w:val="333333"/>
          <w:highlight w:val="white"/>
        </w:rPr>
      </w:pPr>
    </w:p>
    <w:p w14:paraId="462C816E" w14:textId="346E3220" w:rsidR="00345BAE" w:rsidRDefault="00345BAE">
      <w:pPr>
        <w:ind w:left="360"/>
        <w:rPr>
          <w:rStyle w:val="Strong"/>
          <w:rFonts w:ascii="Georgia" w:hAnsi="Georgia"/>
          <w:color w:val="333333"/>
          <w:highlight w:val="white"/>
        </w:rPr>
      </w:pPr>
    </w:p>
    <w:p w14:paraId="0285D550" w14:textId="63550FD0" w:rsidR="00345BAE" w:rsidRDefault="00345BAE">
      <w:pPr>
        <w:ind w:left="360"/>
        <w:rPr>
          <w:rStyle w:val="Strong"/>
          <w:rFonts w:ascii="Georgia" w:hAnsi="Georgia"/>
          <w:color w:val="333333"/>
          <w:highlight w:val="white"/>
        </w:rPr>
      </w:pPr>
    </w:p>
    <w:p w14:paraId="514C8FC8" w14:textId="0134C7BF" w:rsidR="00345BAE" w:rsidRDefault="00345BAE">
      <w:pPr>
        <w:ind w:left="360"/>
        <w:rPr>
          <w:rStyle w:val="Strong"/>
          <w:rFonts w:ascii="Georgia" w:hAnsi="Georgia"/>
          <w:color w:val="333333"/>
          <w:highlight w:val="white"/>
        </w:rPr>
      </w:pPr>
    </w:p>
    <w:p w14:paraId="60DFA6ED" w14:textId="7F13C94E" w:rsidR="00345BAE" w:rsidRDefault="00345BAE">
      <w:pPr>
        <w:ind w:left="360"/>
        <w:rPr>
          <w:rStyle w:val="Strong"/>
          <w:rFonts w:ascii="Georgia" w:hAnsi="Georgia"/>
          <w:color w:val="333333"/>
          <w:highlight w:val="white"/>
        </w:rPr>
      </w:pPr>
    </w:p>
    <w:p w14:paraId="351EC0A1" w14:textId="77D0ADBC" w:rsidR="00345BAE" w:rsidRDefault="00345BAE">
      <w:pPr>
        <w:ind w:left="360"/>
        <w:rPr>
          <w:rStyle w:val="Strong"/>
          <w:rFonts w:ascii="Georgia" w:hAnsi="Georgia"/>
          <w:color w:val="333333"/>
          <w:highlight w:val="white"/>
        </w:rPr>
      </w:pPr>
    </w:p>
    <w:p w14:paraId="1BA60FEB" w14:textId="4CBD5F58" w:rsidR="00345BAE" w:rsidRDefault="00345BAE">
      <w:pPr>
        <w:ind w:left="360"/>
        <w:rPr>
          <w:rStyle w:val="Strong"/>
          <w:rFonts w:ascii="Georgia" w:hAnsi="Georgia"/>
          <w:color w:val="333333"/>
          <w:highlight w:val="white"/>
        </w:rPr>
      </w:pPr>
    </w:p>
    <w:p w14:paraId="17FF9CEC" w14:textId="4433B711" w:rsidR="00345BAE" w:rsidRDefault="00345BAE">
      <w:pPr>
        <w:ind w:left="360"/>
        <w:rPr>
          <w:rStyle w:val="Strong"/>
          <w:rFonts w:ascii="Georgia" w:hAnsi="Georgia"/>
          <w:color w:val="333333"/>
          <w:highlight w:val="white"/>
        </w:rPr>
      </w:pPr>
    </w:p>
    <w:p w14:paraId="0F02DCE6" w14:textId="7BE10F3C" w:rsidR="00345BAE" w:rsidRDefault="00345BAE">
      <w:pPr>
        <w:ind w:left="360"/>
        <w:rPr>
          <w:rStyle w:val="Strong"/>
          <w:rFonts w:ascii="Georgia" w:hAnsi="Georgia"/>
          <w:color w:val="333333"/>
          <w:highlight w:val="white"/>
        </w:rPr>
      </w:pPr>
    </w:p>
    <w:p w14:paraId="04126D08" w14:textId="51ED85AD" w:rsidR="00345BAE" w:rsidRDefault="00345BAE">
      <w:pPr>
        <w:ind w:left="360"/>
        <w:rPr>
          <w:rStyle w:val="Strong"/>
          <w:rFonts w:ascii="Georgia" w:hAnsi="Georgia"/>
          <w:color w:val="333333"/>
          <w:highlight w:val="white"/>
        </w:rPr>
      </w:pPr>
    </w:p>
    <w:p w14:paraId="202E196A" w14:textId="2391A9A3" w:rsidR="00345BAE" w:rsidRDefault="00345BAE">
      <w:pPr>
        <w:ind w:left="360"/>
        <w:rPr>
          <w:rStyle w:val="Strong"/>
          <w:rFonts w:ascii="Georgia" w:hAnsi="Georgia"/>
          <w:color w:val="333333"/>
          <w:highlight w:val="white"/>
        </w:rPr>
      </w:pPr>
    </w:p>
    <w:p w14:paraId="2625998C" w14:textId="0B8066B4" w:rsidR="00345BAE" w:rsidRDefault="00345BAE">
      <w:pPr>
        <w:ind w:left="360"/>
        <w:rPr>
          <w:rStyle w:val="Strong"/>
          <w:rFonts w:ascii="Georgia" w:hAnsi="Georgia"/>
          <w:color w:val="333333"/>
          <w:highlight w:val="white"/>
        </w:rPr>
      </w:pPr>
    </w:p>
    <w:p w14:paraId="57F0CEDF" w14:textId="4C3D25CA" w:rsidR="00345BAE" w:rsidRDefault="00345BAE">
      <w:pPr>
        <w:ind w:left="360"/>
        <w:rPr>
          <w:rStyle w:val="Strong"/>
          <w:rFonts w:ascii="Georgia" w:hAnsi="Georgia"/>
          <w:color w:val="333333"/>
          <w:highlight w:val="white"/>
        </w:rPr>
      </w:pPr>
    </w:p>
    <w:p w14:paraId="60DF9BFC" w14:textId="7D6FF812" w:rsidR="00345BAE" w:rsidRDefault="00345BAE">
      <w:pPr>
        <w:ind w:left="360"/>
        <w:rPr>
          <w:rStyle w:val="Strong"/>
          <w:rFonts w:ascii="Georgia" w:hAnsi="Georgia"/>
          <w:color w:val="333333"/>
          <w:highlight w:val="white"/>
        </w:rPr>
      </w:pPr>
    </w:p>
    <w:p w14:paraId="4B8CCF76" w14:textId="73FFC4B2" w:rsidR="00345BAE" w:rsidRDefault="00345BAE">
      <w:pPr>
        <w:ind w:left="360"/>
        <w:rPr>
          <w:rStyle w:val="Strong"/>
          <w:rFonts w:ascii="Georgia" w:hAnsi="Georgia"/>
          <w:color w:val="333333"/>
          <w:highlight w:val="white"/>
        </w:rPr>
      </w:pPr>
    </w:p>
    <w:p w14:paraId="3629D0E8" w14:textId="7D403203" w:rsidR="00345BAE" w:rsidRDefault="00345BAE">
      <w:pPr>
        <w:ind w:left="360"/>
        <w:rPr>
          <w:rStyle w:val="Strong"/>
          <w:rFonts w:ascii="Georgia" w:hAnsi="Georgia"/>
          <w:color w:val="333333"/>
          <w:highlight w:val="white"/>
        </w:rPr>
      </w:pPr>
    </w:p>
    <w:p w14:paraId="0F89647E" w14:textId="24E10221" w:rsidR="00345BAE" w:rsidRDefault="00345BAE">
      <w:pPr>
        <w:ind w:left="360"/>
        <w:rPr>
          <w:rStyle w:val="Strong"/>
          <w:rFonts w:ascii="Georgia" w:hAnsi="Georgia"/>
          <w:color w:val="333333"/>
          <w:highlight w:val="white"/>
        </w:rPr>
      </w:pPr>
    </w:p>
    <w:p w14:paraId="671B62FC" w14:textId="2D8F61A6" w:rsidR="00345BAE" w:rsidRDefault="00345BAE">
      <w:pPr>
        <w:ind w:left="360"/>
        <w:rPr>
          <w:rStyle w:val="Strong"/>
          <w:rFonts w:ascii="Georgia" w:hAnsi="Georgia"/>
          <w:color w:val="333333"/>
          <w:highlight w:val="white"/>
        </w:rPr>
      </w:pPr>
      <w:r>
        <w:rPr>
          <w:rStyle w:val="Strong"/>
          <w:rFonts w:ascii="Georgia" w:hAnsi="Georgia"/>
          <w:color w:val="333333"/>
          <w:highlight w:val="white"/>
        </w:rPr>
        <w:lastRenderedPageBreak/>
        <w:t xml:space="preserve">Results and Discussion </w:t>
      </w:r>
    </w:p>
    <w:p w14:paraId="0D687C96" w14:textId="77777777" w:rsidR="00345BAE" w:rsidRDefault="00345BAE">
      <w:pPr>
        <w:ind w:left="360"/>
        <w:rPr>
          <w:rStyle w:val="Strong"/>
          <w:rFonts w:ascii="Georgia" w:hAnsi="Georgia"/>
          <w:color w:val="333333"/>
          <w:shd w:val="clear" w:color="auto" w:fill="FFFFFF"/>
        </w:rPr>
      </w:pPr>
    </w:p>
    <w:p w14:paraId="5FDA9E24" w14:textId="77777777" w:rsidR="00345BAE" w:rsidRDefault="00345BAE">
      <w:pPr>
        <w:ind w:left="360"/>
        <w:rPr>
          <w:rStyle w:val="Strong"/>
          <w:rFonts w:ascii="Georgia" w:hAnsi="Georgia"/>
          <w:color w:val="333333"/>
          <w:shd w:val="clear" w:color="auto" w:fill="FFFFFF"/>
        </w:rPr>
      </w:pPr>
    </w:p>
    <w:p w14:paraId="3452FA62" w14:textId="77777777" w:rsidR="00345BAE" w:rsidRDefault="00345BAE">
      <w:pPr>
        <w:ind w:left="360"/>
        <w:rPr>
          <w:rStyle w:val="Strong"/>
          <w:rFonts w:ascii="Georgia" w:hAnsi="Georgia"/>
          <w:color w:val="333333"/>
          <w:shd w:val="clear" w:color="auto" w:fill="FFFFFF"/>
        </w:rPr>
      </w:pPr>
    </w:p>
    <w:p w14:paraId="69520287" w14:textId="77777777" w:rsidR="00345BAE" w:rsidRDefault="00345BAE">
      <w:pPr>
        <w:ind w:left="360"/>
        <w:rPr>
          <w:rStyle w:val="Strong"/>
          <w:rFonts w:ascii="Georgia" w:hAnsi="Georgia"/>
          <w:color w:val="333333"/>
          <w:shd w:val="clear" w:color="auto" w:fill="FFFFFF"/>
        </w:rPr>
      </w:pPr>
    </w:p>
    <w:p w14:paraId="1FF6417E" w14:textId="77777777" w:rsidR="00345BAE" w:rsidRDefault="00345BAE">
      <w:pPr>
        <w:ind w:left="360"/>
        <w:rPr>
          <w:rStyle w:val="Strong"/>
          <w:rFonts w:ascii="Georgia" w:hAnsi="Georgia"/>
          <w:color w:val="333333"/>
          <w:shd w:val="clear" w:color="auto" w:fill="FFFFFF"/>
        </w:rPr>
      </w:pPr>
    </w:p>
    <w:p w14:paraId="0C904114" w14:textId="77777777" w:rsidR="00345BAE" w:rsidRDefault="00345BAE">
      <w:pPr>
        <w:ind w:left="360"/>
        <w:rPr>
          <w:rStyle w:val="Strong"/>
          <w:rFonts w:ascii="Georgia" w:hAnsi="Georgia"/>
          <w:color w:val="333333"/>
          <w:shd w:val="clear" w:color="auto" w:fill="FFFFFF"/>
        </w:rPr>
      </w:pPr>
    </w:p>
    <w:p w14:paraId="217A72D6" w14:textId="77777777" w:rsidR="00345BAE" w:rsidRDefault="00345BAE">
      <w:pPr>
        <w:ind w:left="360"/>
        <w:rPr>
          <w:rStyle w:val="Strong"/>
          <w:rFonts w:ascii="Georgia" w:hAnsi="Georgia"/>
          <w:color w:val="333333"/>
          <w:shd w:val="clear" w:color="auto" w:fill="FFFFFF"/>
        </w:rPr>
      </w:pPr>
    </w:p>
    <w:p w14:paraId="5CB08B58" w14:textId="77777777" w:rsidR="00345BAE" w:rsidRDefault="00345BAE">
      <w:pPr>
        <w:ind w:left="360"/>
        <w:rPr>
          <w:rStyle w:val="Strong"/>
          <w:rFonts w:ascii="Georgia" w:hAnsi="Georgia"/>
          <w:color w:val="333333"/>
          <w:shd w:val="clear" w:color="auto" w:fill="FFFFFF"/>
        </w:rPr>
      </w:pPr>
    </w:p>
    <w:p w14:paraId="22C0440C" w14:textId="77777777" w:rsidR="00345BAE" w:rsidRDefault="00345BAE">
      <w:pPr>
        <w:ind w:left="360"/>
        <w:rPr>
          <w:rStyle w:val="Strong"/>
          <w:rFonts w:ascii="Georgia" w:hAnsi="Georgia"/>
          <w:color w:val="333333"/>
          <w:shd w:val="clear" w:color="auto" w:fill="FFFFFF"/>
        </w:rPr>
      </w:pPr>
    </w:p>
    <w:p w14:paraId="0F1DD747" w14:textId="77777777" w:rsidR="00345BAE" w:rsidRDefault="00345BAE">
      <w:pPr>
        <w:ind w:left="360"/>
        <w:rPr>
          <w:rStyle w:val="Strong"/>
          <w:rFonts w:ascii="Georgia" w:hAnsi="Georgia"/>
          <w:color w:val="333333"/>
          <w:shd w:val="clear" w:color="auto" w:fill="FFFFFF"/>
        </w:rPr>
      </w:pPr>
    </w:p>
    <w:p w14:paraId="3928CCCA" w14:textId="77777777" w:rsidR="00345BAE" w:rsidRDefault="00345BAE">
      <w:pPr>
        <w:ind w:left="360"/>
        <w:rPr>
          <w:rStyle w:val="Strong"/>
          <w:rFonts w:ascii="Georgia" w:hAnsi="Georgia"/>
          <w:color w:val="333333"/>
          <w:shd w:val="clear" w:color="auto" w:fill="FFFFFF"/>
        </w:rPr>
      </w:pPr>
    </w:p>
    <w:p w14:paraId="1442C847" w14:textId="77777777" w:rsidR="00345BAE" w:rsidRDefault="00345BAE">
      <w:pPr>
        <w:ind w:left="360"/>
        <w:rPr>
          <w:rStyle w:val="Strong"/>
          <w:rFonts w:ascii="Georgia" w:hAnsi="Georgia"/>
          <w:color w:val="333333"/>
          <w:shd w:val="clear" w:color="auto" w:fill="FFFFFF"/>
        </w:rPr>
      </w:pPr>
    </w:p>
    <w:p w14:paraId="59F43052" w14:textId="77777777" w:rsidR="00345BAE" w:rsidRDefault="00345BAE">
      <w:pPr>
        <w:ind w:left="360"/>
        <w:rPr>
          <w:rStyle w:val="Strong"/>
          <w:rFonts w:ascii="Georgia" w:hAnsi="Georgia"/>
          <w:color w:val="333333"/>
          <w:shd w:val="clear" w:color="auto" w:fill="FFFFFF"/>
        </w:rPr>
      </w:pPr>
    </w:p>
    <w:p w14:paraId="67DE8AEF" w14:textId="77777777" w:rsidR="00345BAE" w:rsidRDefault="00345BAE">
      <w:pPr>
        <w:ind w:left="360"/>
        <w:rPr>
          <w:rStyle w:val="Strong"/>
          <w:rFonts w:ascii="Georgia" w:hAnsi="Georgia"/>
          <w:color w:val="333333"/>
          <w:shd w:val="clear" w:color="auto" w:fill="FFFFFF"/>
        </w:rPr>
      </w:pPr>
    </w:p>
    <w:p w14:paraId="05A95C0E" w14:textId="77777777" w:rsidR="00345BAE" w:rsidRDefault="00345BAE">
      <w:pPr>
        <w:ind w:left="360"/>
        <w:rPr>
          <w:rStyle w:val="Strong"/>
          <w:rFonts w:ascii="Georgia" w:hAnsi="Georgia"/>
          <w:color w:val="333333"/>
          <w:shd w:val="clear" w:color="auto" w:fill="FFFFFF"/>
        </w:rPr>
      </w:pPr>
    </w:p>
    <w:p w14:paraId="3E039CC4" w14:textId="77777777" w:rsidR="00345BAE" w:rsidRDefault="00345BAE">
      <w:pPr>
        <w:ind w:left="360"/>
        <w:rPr>
          <w:rStyle w:val="Strong"/>
          <w:rFonts w:ascii="Georgia" w:hAnsi="Georgia"/>
          <w:color w:val="333333"/>
          <w:shd w:val="clear" w:color="auto" w:fill="FFFFFF"/>
        </w:rPr>
      </w:pPr>
    </w:p>
    <w:p w14:paraId="7A4D4627" w14:textId="77777777" w:rsidR="00345BAE" w:rsidRDefault="00345BAE">
      <w:pPr>
        <w:ind w:left="360"/>
        <w:rPr>
          <w:rStyle w:val="Strong"/>
          <w:rFonts w:ascii="Georgia" w:hAnsi="Georgia"/>
          <w:color w:val="333333"/>
          <w:shd w:val="clear" w:color="auto" w:fill="FFFFFF"/>
        </w:rPr>
      </w:pPr>
    </w:p>
    <w:p w14:paraId="0760DEAA" w14:textId="77777777" w:rsidR="00345BAE" w:rsidRDefault="00345BAE">
      <w:pPr>
        <w:ind w:left="360"/>
        <w:rPr>
          <w:rStyle w:val="Strong"/>
          <w:rFonts w:ascii="Georgia" w:hAnsi="Georgia"/>
          <w:color w:val="333333"/>
          <w:shd w:val="clear" w:color="auto" w:fill="FFFFFF"/>
        </w:rPr>
      </w:pPr>
    </w:p>
    <w:p w14:paraId="121DF2EA" w14:textId="77777777" w:rsidR="00345BAE" w:rsidRDefault="00345BAE">
      <w:pPr>
        <w:ind w:left="360"/>
        <w:rPr>
          <w:rStyle w:val="Strong"/>
          <w:rFonts w:ascii="Georgia" w:hAnsi="Georgia"/>
          <w:color w:val="333333"/>
          <w:shd w:val="clear" w:color="auto" w:fill="FFFFFF"/>
        </w:rPr>
      </w:pPr>
    </w:p>
    <w:p w14:paraId="7849AF6C" w14:textId="77777777" w:rsidR="00345BAE" w:rsidRDefault="00345BAE">
      <w:pPr>
        <w:ind w:left="360"/>
        <w:rPr>
          <w:rStyle w:val="Strong"/>
          <w:rFonts w:ascii="Georgia" w:hAnsi="Georgia"/>
          <w:color w:val="333333"/>
          <w:shd w:val="clear" w:color="auto" w:fill="FFFFFF"/>
        </w:rPr>
      </w:pPr>
    </w:p>
    <w:p w14:paraId="33A679FD" w14:textId="77777777" w:rsidR="00345BAE" w:rsidRDefault="00345BAE">
      <w:pPr>
        <w:ind w:left="360"/>
        <w:rPr>
          <w:rStyle w:val="Strong"/>
          <w:rFonts w:ascii="Georgia" w:hAnsi="Georgia"/>
          <w:color w:val="333333"/>
          <w:shd w:val="clear" w:color="auto" w:fill="FFFFFF"/>
        </w:rPr>
      </w:pPr>
    </w:p>
    <w:p w14:paraId="3E51F50E" w14:textId="77777777" w:rsidR="00345BAE" w:rsidRDefault="00345BAE">
      <w:pPr>
        <w:ind w:left="360"/>
        <w:rPr>
          <w:rStyle w:val="Strong"/>
          <w:rFonts w:ascii="Georgia" w:hAnsi="Georgia"/>
          <w:color w:val="333333"/>
          <w:shd w:val="clear" w:color="auto" w:fill="FFFFFF"/>
        </w:rPr>
      </w:pPr>
    </w:p>
    <w:p w14:paraId="6431AC58" w14:textId="77777777" w:rsidR="00345BAE" w:rsidRDefault="00345BAE">
      <w:pPr>
        <w:ind w:left="360"/>
        <w:rPr>
          <w:rStyle w:val="Strong"/>
          <w:rFonts w:ascii="Georgia" w:hAnsi="Georgia"/>
          <w:color w:val="333333"/>
          <w:shd w:val="clear" w:color="auto" w:fill="FFFFFF"/>
        </w:rPr>
      </w:pPr>
    </w:p>
    <w:p w14:paraId="7DEFF0FA" w14:textId="77777777" w:rsidR="00345BAE" w:rsidRDefault="00345BAE">
      <w:pPr>
        <w:ind w:left="360"/>
        <w:rPr>
          <w:rStyle w:val="Strong"/>
          <w:rFonts w:ascii="Georgia" w:hAnsi="Georgia"/>
          <w:color w:val="333333"/>
          <w:shd w:val="clear" w:color="auto" w:fill="FFFFFF"/>
        </w:rPr>
      </w:pPr>
    </w:p>
    <w:p w14:paraId="0F7B04B0" w14:textId="77777777" w:rsidR="00345BAE" w:rsidRDefault="00345BAE">
      <w:pPr>
        <w:ind w:left="360"/>
        <w:rPr>
          <w:rStyle w:val="Strong"/>
          <w:rFonts w:ascii="Georgia" w:hAnsi="Georgia"/>
          <w:color w:val="333333"/>
          <w:shd w:val="clear" w:color="auto" w:fill="FFFFFF"/>
        </w:rPr>
      </w:pPr>
    </w:p>
    <w:p w14:paraId="393ACFBC" w14:textId="77777777" w:rsidR="00345BAE" w:rsidRDefault="00345BAE">
      <w:pPr>
        <w:ind w:left="360"/>
        <w:rPr>
          <w:rStyle w:val="Strong"/>
          <w:rFonts w:ascii="Georgia" w:hAnsi="Georgia"/>
          <w:color w:val="333333"/>
          <w:shd w:val="clear" w:color="auto" w:fill="FFFFFF"/>
        </w:rPr>
      </w:pPr>
    </w:p>
    <w:p w14:paraId="59615675" w14:textId="77777777" w:rsidR="00345BAE" w:rsidRDefault="00345BAE">
      <w:pPr>
        <w:ind w:left="360"/>
        <w:rPr>
          <w:rStyle w:val="Strong"/>
          <w:rFonts w:ascii="Georgia" w:hAnsi="Georgia"/>
          <w:color w:val="333333"/>
          <w:shd w:val="clear" w:color="auto" w:fill="FFFFFF"/>
        </w:rPr>
      </w:pPr>
    </w:p>
    <w:p w14:paraId="2C915685" w14:textId="77777777" w:rsidR="00345BAE" w:rsidRDefault="00345BAE">
      <w:pPr>
        <w:ind w:left="360"/>
        <w:rPr>
          <w:rStyle w:val="Strong"/>
          <w:rFonts w:ascii="Georgia" w:hAnsi="Georgia"/>
          <w:color w:val="333333"/>
          <w:shd w:val="clear" w:color="auto" w:fill="FFFFFF"/>
        </w:rPr>
      </w:pPr>
    </w:p>
    <w:p w14:paraId="46D60EC2" w14:textId="77777777" w:rsidR="00345BAE" w:rsidRDefault="00345BAE">
      <w:pPr>
        <w:ind w:left="360"/>
        <w:rPr>
          <w:rStyle w:val="Strong"/>
          <w:rFonts w:ascii="Georgia" w:hAnsi="Georgia"/>
          <w:color w:val="333333"/>
          <w:shd w:val="clear" w:color="auto" w:fill="FFFFFF"/>
        </w:rPr>
      </w:pPr>
    </w:p>
    <w:p w14:paraId="555E4D5C" w14:textId="5EB0FC90" w:rsidR="000A421C" w:rsidRDefault="004E0B72">
      <w:pPr>
        <w:ind w:left="360"/>
        <w:rPr>
          <w:rFonts w:ascii="Georgia" w:hAnsi="Georgia"/>
          <w:b/>
          <w:bCs/>
          <w:color w:val="333333"/>
          <w:highlight w:val="white"/>
        </w:rPr>
      </w:pPr>
      <w:r>
        <w:rPr>
          <w:rStyle w:val="Strong"/>
          <w:rFonts w:ascii="Georgia" w:hAnsi="Georgia"/>
          <w:color w:val="333333"/>
          <w:shd w:val="clear" w:color="auto" w:fill="FFFFFF"/>
        </w:rPr>
        <w:lastRenderedPageBreak/>
        <w:t>Conclusion</w:t>
      </w:r>
    </w:p>
    <w:p w14:paraId="1DCAB72A" w14:textId="1D00F847" w:rsidR="000A421C" w:rsidRDefault="000A421C">
      <w:pPr>
        <w:ind w:left="360"/>
      </w:pPr>
    </w:p>
    <w:sectPr w:rsidR="000A421C">
      <w:pgSz w:w="12240" w:h="15840"/>
      <w:pgMar w:top="1440" w:right="1440" w:bottom="1440" w:left="1440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Lohit Devanagari">
    <w:altName w:val="Segoe Print"/>
    <w:charset w:val="00"/>
    <w:family w:val="auto"/>
    <w:pitch w:val="default"/>
  </w:font>
  <w:font w:name="TimesNewRomanPS-BoldMT">
    <w:altName w:val="Segoe Print"/>
    <w:charset w:val="01"/>
    <w:family w:val="roman"/>
    <w:pitch w:val="default"/>
  </w:font>
  <w:font w:name="TimesNewRomanPSMT">
    <w:altName w:val="Times New Roman"/>
    <w:charset w:val="01"/>
    <w:family w:val="roman"/>
    <w:pitch w:val="default"/>
  </w:font>
  <w:font w:name="OpenSymbol">
    <w:altName w:val="Segoe Print"/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WenQuanYi Micro Hei">
    <w:altName w:val="Segoe Print"/>
    <w:charset w:val="00"/>
    <w:family w:val="auto"/>
    <w:pitch w:val="default"/>
  </w:font>
  <w:font w:name="Arial Rounded MT Bold">
    <w:altName w:val="Arial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B5E306ED"/>
    <w:multiLevelType w:val="multilevel"/>
    <w:tmpl w:val="B5E306ED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BF205925"/>
    <w:multiLevelType w:val="multilevel"/>
    <w:tmpl w:val="BF205925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CF092B84"/>
    <w:multiLevelType w:val="multilevel"/>
    <w:tmpl w:val="CF092B84"/>
    <w:lvl w:ilvl="0">
      <w:start w:val="1"/>
      <w:numFmt w:val="bullet"/>
      <w:lvlText w:val=""/>
      <w:lvlJc w:val="left"/>
      <w:pPr>
        <w:ind w:left="216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053208E"/>
    <w:multiLevelType w:val="multilevel"/>
    <w:tmpl w:val="0053208E"/>
    <w:lvl w:ilvl="0">
      <w:start w:val="1"/>
      <w:numFmt w:val="decimal"/>
      <w:lvlText w:val="%1."/>
      <w:lvlJc w:val="left"/>
      <w:pPr>
        <w:ind w:left="3060" w:hanging="360"/>
      </w:pPr>
      <w:rPr>
        <w:b/>
        <w:i/>
        <w:sz w:val="28"/>
      </w:rPr>
    </w:lvl>
    <w:lvl w:ilvl="1">
      <w:start w:val="1"/>
      <w:numFmt w:val="lowerLetter"/>
      <w:lvlText w:val="%2."/>
      <w:lvlJc w:val="left"/>
      <w:pPr>
        <w:ind w:left="3780" w:hanging="360"/>
      </w:pPr>
    </w:lvl>
    <w:lvl w:ilvl="2">
      <w:start w:val="1"/>
      <w:numFmt w:val="lowerRoman"/>
      <w:lvlText w:val="%3."/>
      <w:lvlJc w:val="right"/>
      <w:pPr>
        <w:ind w:left="4500" w:hanging="180"/>
      </w:pPr>
    </w:lvl>
    <w:lvl w:ilvl="3">
      <w:start w:val="1"/>
      <w:numFmt w:val="decimal"/>
      <w:lvlText w:val="%4."/>
      <w:lvlJc w:val="left"/>
      <w:pPr>
        <w:ind w:left="5220" w:hanging="360"/>
      </w:pPr>
    </w:lvl>
    <w:lvl w:ilvl="4">
      <w:start w:val="1"/>
      <w:numFmt w:val="lowerLetter"/>
      <w:lvlText w:val="%5."/>
      <w:lvlJc w:val="left"/>
      <w:pPr>
        <w:ind w:left="5940" w:hanging="360"/>
      </w:pPr>
    </w:lvl>
    <w:lvl w:ilvl="5">
      <w:start w:val="1"/>
      <w:numFmt w:val="lowerRoman"/>
      <w:lvlText w:val="%6."/>
      <w:lvlJc w:val="right"/>
      <w:pPr>
        <w:ind w:left="6660" w:hanging="180"/>
      </w:pPr>
    </w:lvl>
    <w:lvl w:ilvl="6">
      <w:start w:val="1"/>
      <w:numFmt w:val="decimal"/>
      <w:lvlText w:val="%7."/>
      <w:lvlJc w:val="left"/>
      <w:pPr>
        <w:ind w:left="7380" w:hanging="360"/>
      </w:pPr>
    </w:lvl>
    <w:lvl w:ilvl="7">
      <w:start w:val="1"/>
      <w:numFmt w:val="lowerLetter"/>
      <w:lvlText w:val="%8."/>
      <w:lvlJc w:val="left"/>
      <w:pPr>
        <w:ind w:left="8100" w:hanging="360"/>
      </w:pPr>
    </w:lvl>
    <w:lvl w:ilvl="8">
      <w:start w:val="1"/>
      <w:numFmt w:val="lowerRoman"/>
      <w:lvlText w:val="%9."/>
      <w:lvlJc w:val="right"/>
      <w:pPr>
        <w:ind w:left="8820" w:hanging="180"/>
      </w:pPr>
    </w:lvl>
  </w:abstractNum>
  <w:abstractNum w:abstractNumId="4" w15:restartNumberingAfterBreak="0">
    <w:nsid w:val="03D62ECE"/>
    <w:multiLevelType w:val="multilevel"/>
    <w:tmpl w:val="03D62E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B654F3"/>
    <w:multiLevelType w:val="multilevel"/>
    <w:tmpl w:val="25B654F3"/>
    <w:lvl w:ilvl="0">
      <w:start w:val="1"/>
      <w:numFmt w:val="upperRoman"/>
      <w:lvlText w:val="%1."/>
      <w:lvlJc w:val="right"/>
      <w:pPr>
        <w:ind w:left="2070" w:hanging="360"/>
      </w:pPr>
    </w:lvl>
    <w:lvl w:ilvl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51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423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7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39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83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59ADCABA"/>
    <w:multiLevelType w:val="multilevel"/>
    <w:tmpl w:val="59ADCABA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2183CF9"/>
    <w:multiLevelType w:val="multilevel"/>
    <w:tmpl w:val="72183CF9"/>
    <w:lvl w:ilvl="0">
      <w:start w:val="1"/>
      <w:numFmt w:val="bullet"/>
      <w:lvlText w:val=""/>
      <w:lvlJc w:val="left"/>
      <w:pPr>
        <w:ind w:left="2175" w:hanging="360"/>
      </w:pPr>
      <w:rPr>
        <w:rFonts w:ascii="Wingdings" w:hAnsi="Wingdings" w:hint="default"/>
        <w:b/>
      </w:rPr>
    </w:lvl>
    <w:lvl w:ilvl="1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61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433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77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49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935" w:hanging="360"/>
      </w:pPr>
      <w:rPr>
        <w:rFonts w:ascii="Wingdings" w:hAnsi="Wingdings" w:cs="Wingdings" w:hint="default"/>
      </w:rPr>
    </w:lvl>
  </w:abstractNum>
  <w:num w:numId="1" w16cid:durableId="1897423664">
    <w:abstractNumId w:val="3"/>
  </w:num>
  <w:num w:numId="2" w16cid:durableId="593131849">
    <w:abstractNumId w:val="2"/>
  </w:num>
  <w:num w:numId="3" w16cid:durableId="10421829">
    <w:abstractNumId w:val="6"/>
  </w:num>
  <w:num w:numId="4" w16cid:durableId="1306591967">
    <w:abstractNumId w:val="1"/>
  </w:num>
  <w:num w:numId="5" w16cid:durableId="575550483">
    <w:abstractNumId w:val="0"/>
  </w:num>
  <w:num w:numId="6" w16cid:durableId="1221557887">
    <w:abstractNumId w:val="4"/>
  </w:num>
  <w:num w:numId="7" w16cid:durableId="1999073256">
    <w:abstractNumId w:val="5"/>
  </w:num>
  <w:num w:numId="8" w16cid:durableId="42195073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421C"/>
    <w:rsid w:val="000A421C"/>
    <w:rsid w:val="00345BAE"/>
    <w:rsid w:val="004E0B72"/>
    <w:rsid w:val="0BA85164"/>
    <w:rsid w:val="34F2681E"/>
    <w:rsid w:val="412053A7"/>
    <w:rsid w:val="77F03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589B0E2A"/>
  <w15:docId w15:val="{01CC0E4B-5303-487C-BA7D-BE39DF721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spacing w:after="140" w:line="276" w:lineRule="auto"/>
    </w:pPr>
  </w:style>
  <w:style w:type="paragraph" w:styleId="Caption">
    <w:name w:val="caption"/>
    <w:basedOn w:val="Normal"/>
    <w:next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List">
    <w:name w:val="List"/>
    <w:basedOn w:val="BodyText"/>
    <w:rPr>
      <w:rFonts w:cs="Lohit Devanagari"/>
    </w:rPr>
  </w:style>
  <w:style w:type="paragraph" w:styleId="NormalWeb">
    <w:name w:val="Normal (Web)"/>
    <w:basedOn w:val="Normal"/>
    <w:uiPriority w:val="99"/>
    <w:semiHidden/>
    <w:unhideWhenUsed/>
    <w:qFormat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character" w:customStyle="1" w:styleId="t">
    <w:name w:val="t"/>
    <w:basedOn w:val="DefaultParagraphFont"/>
    <w:qFormat/>
  </w:style>
  <w:style w:type="character" w:customStyle="1" w:styleId="InternetLink">
    <w:name w:val="Internet Link"/>
    <w:basedOn w:val="DefaultParagraphFont"/>
    <w:uiPriority w:val="99"/>
    <w:semiHidden/>
    <w:unhideWhenUsed/>
    <w:rPr>
      <w:color w:val="0000FF"/>
      <w:u w:val="single"/>
    </w:rPr>
  </w:style>
  <w:style w:type="character" w:customStyle="1" w:styleId="fontstyle01">
    <w:name w:val="fontstyle01"/>
    <w:basedOn w:val="DefaultParagraphFont"/>
    <w:qFormat/>
    <w:rPr>
      <w:rFonts w:ascii="TimesNewRomanPS-BoldMT" w:hAnsi="TimesNewRomanPS-BoldMT"/>
      <w:b/>
      <w:bCs/>
      <w:color w:val="000000"/>
      <w:sz w:val="24"/>
      <w:szCs w:val="24"/>
    </w:rPr>
  </w:style>
  <w:style w:type="character" w:customStyle="1" w:styleId="fontstyle11">
    <w:name w:val="fontstyle11"/>
    <w:basedOn w:val="DefaultParagraphFont"/>
    <w:qFormat/>
    <w:rPr>
      <w:rFonts w:ascii="TimesNewRomanPSMT" w:hAnsi="TimesNewRomanPSMT"/>
      <w:color w:val="000000"/>
      <w:sz w:val="24"/>
      <w:szCs w:val="24"/>
    </w:rPr>
  </w:style>
  <w:style w:type="character" w:customStyle="1" w:styleId="fontstyle31">
    <w:name w:val="fontstyle31"/>
    <w:basedOn w:val="DefaultParagraphFont"/>
    <w:qFormat/>
    <w:rPr>
      <w:rFonts w:ascii="OpenSymbol" w:hAnsi="OpenSymbol"/>
      <w:color w:val="000000"/>
      <w:sz w:val="24"/>
      <w:szCs w:val="24"/>
    </w:rPr>
  </w:style>
  <w:style w:type="character" w:customStyle="1" w:styleId="fontstyle21">
    <w:name w:val="fontstyle21"/>
    <w:basedOn w:val="DefaultParagraphFont"/>
    <w:qFormat/>
    <w:rPr>
      <w:rFonts w:ascii="OpenSymbol" w:hAnsi="OpenSymbol"/>
      <w:color w:val="000000"/>
      <w:sz w:val="24"/>
      <w:szCs w:val="24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b/>
      <w:i/>
      <w:sz w:val="28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eastAsia="Calibri"/>
      <w:b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Wingdings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Wingdings"/>
    </w:rPr>
  </w:style>
  <w:style w:type="character" w:customStyle="1" w:styleId="ListLabel24">
    <w:name w:val="ListLabel 24"/>
    <w:qFormat/>
    <w:rPr>
      <w:rFonts w:cs="Symbol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Wingdings"/>
    </w:rPr>
  </w:style>
  <w:style w:type="character" w:customStyle="1" w:styleId="ListLabel27">
    <w:name w:val="ListLabel 27"/>
    <w:qFormat/>
    <w:rPr>
      <w:rFonts w:cs="Symbol"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Wingdings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Wingdings"/>
    </w:rPr>
  </w:style>
  <w:style w:type="character" w:customStyle="1" w:styleId="ListLabel32">
    <w:name w:val="ListLabel 32"/>
    <w:qFormat/>
    <w:rPr>
      <w:rFonts w:cs="Symbol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Wingdings"/>
    </w:rPr>
  </w:style>
  <w:style w:type="character" w:customStyle="1" w:styleId="ListLabel35">
    <w:name w:val="ListLabel 35"/>
    <w:qFormat/>
    <w:rPr>
      <w:rFonts w:cs="Symbol"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Wingdings"/>
    </w:rPr>
  </w:style>
  <w:style w:type="character" w:customStyle="1" w:styleId="ListLabel38">
    <w:name w:val="ListLabel 38"/>
    <w:qFormat/>
    <w:rPr>
      <w:b/>
      <w:i/>
      <w:sz w:val="28"/>
    </w:rPr>
  </w:style>
  <w:style w:type="character" w:customStyle="1" w:styleId="ListLabel39">
    <w:name w:val="ListLabel 39"/>
    <w:qFormat/>
    <w:rPr>
      <w:rFonts w:cs="Wingdings"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Wingdings"/>
    </w:rPr>
  </w:style>
  <w:style w:type="character" w:customStyle="1" w:styleId="ListLabel42">
    <w:name w:val="ListLabel 42"/>
    <w:qFormat/>
    <w:rPr>
      <w:rFonts w:cs="Symbol"/>
    </w:rPr>
  </w:style>
  <w:style w:type="character" w:customStyle="1" w:styleId="ListLabel43">
    <w:name w:val="ListLabel 43"/>
    <w:qFormat/>
    <w:rPr>
      <w:rFonts w:cs="Courier New"/>
    </w:rPr>
  </w:style>
  <w:style w:type="character" w:customStyle="1" w:styleId="ListLabel44">
    <w:name w:val="ListLabel 44"/>
    <w:qFormat/>
    <w:rPr>
      <w:rFonts w:cs="Wingdings"/>
    </w:rPr>
  </w:style>
  <w:style w:type="character" w:customStyle="1" w:styleId="ListLabel45">
    <w:name w:val="ListLabel 45"/>
    <w:qFormat/>
    <w:rPr>
      <w:rFonts w:cs="Symbol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Wingdings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Wingdings"/>
    </w:rPr>
  </w:style>
  <w:style w:type="character" w:customStyle="1" w:styleId="ListLabel51">
    <w:name w:val="ListLabel 51"/>
    <w:qFormat/>
    <w:rPr>
      <w:rFonts w:cs="Symbol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Wingdings"/>
    </w:rPr>
  </w:style>
  <w:style w:type="character" w:customStyle="1" w:styleId="ListLabel54">
    <w:name w:val="ListLabel 54"/>
    <w:qFormat/>
    <w:rPr>
      <w:rFonts w:cs="Symbol"/>
    </w:rPr>
  </w:style>
  <w:style w:type="character" w:customStyle="1" w:styleId="ListLabel55">
    <w:name w:val="ListLabel 55"/>
    <w:qFormat/>
    <w:rPr>
      <w:rFonts w:cs="Courier New"/>
    </w:rPr>
  </w:style>
  <w:style w:type="character" w:customStyle="1" w:styleId="ListLabel56">
    <w:name w:val="ListLabel 56"/>
    <w:qFormat/>
    <w:rPr>
      <w:rFonts w:cs="Wingdings"/>
    </w:rPr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character" w:customStyle="1" w:styleId="NumberingSymbols">
    <w:name w:val="Numbering Symbols"/>
    <w:qFormat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WenQuanYi Micro Hei" w:hAnsi="Liberation Sans" w:cs="Lohit Devanagari"/>
      <w:sz w:val="28"/>
      <w:szCs w:val="28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FrameContents">
    <w:name w:val="Frame Contents"/>
    <w:basedOn w:val="Normal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Yohanes Fikru</dc:creator>
  <cp:lastModifiedBy>Anwar Misbah</cp:lastModifiedBy>
  <cp:revision>2</cp:revision>
  <cp:lastPrinted>2022-05-29T10:35:00Z</cp:lastPrinted>
  <dcterms:created xsi:type="dcterms:W3CDTF">2022-05-29T10:36:00Z</dcterms:created>
  <dcterms:modified xsi:type="dcterms:W3CDTF">2022-05-29T10:36:00Z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1033-10.2.0.7636</vt:lpwstr>
  </property>
</Properties>
</file>